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5695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91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1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2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2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28.10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28.10.2025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3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168798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3">
    <w:name w:val="cat-UserDefined grp-31 rplc-13"/>
    <w:basedOn w:val="DefaultParagraphFont"/>
  </w:style>
  <w:style w:type="character" w:customStyle="1" w:styleId="cat-UserDefinedgrp-32rplc-21">
    <w:name w:val="cat-UserDefined grp-32 rplc-21"/>
    <w:basedOn w:val="DefaultParagraphFont"/>
  </w:style>
  <w:style w:type="character" w:customStyle="1" w:styleId="cat-UserDefinedgrp-32rplc-28">
    <w:name w:val="cat-UserDefined grp-32 rplc-28"/>
    <w:basedOn w:val="DefaultParagraphFont"/>
  </w:style>
  <w:style w:type="character" w:customStyle="1" w:styleId="cat-UserDefinedgrp-33rplc-33">
    <w:name w:val="cat-UserDefined grp-33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72E5D-E9EF-4BA9-B1A6-77A9B5C210A8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